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D19E" w14:textId="77777777" w:rsidR="00AC6CBB" w:rsidRPr="00334016" w:rsidRDefault="00AC6CBB" w:rsidP="00686128">
      <w:pPr>
        <w:jc w:val="center"/>
        <w:rPr>
          <w:b/>
          <w:sz w:val="32"/>
          <w:lang w:val="es-ES"/>
        </w:rPr>
      </w:pPr>
      <w:r w:rsidRPr="00AC6CBB">
        <w:rPr>
          <w:b/>
          <w:sz w:val="32"/>
          <w:lang w:val="es-ES"/>
        </w:rPr>
        <w:t>DATOS DE INFORMACIÓN PARA EMPRESA</w:t>
      </w:r>
    </w:p>
    <w:p w14:paraId="3A118386" w14:textId="77777777" w:rsidR="00207497" w:rsidRDefault="003E76B0" w:rsidP="00AC6CBB">
      <w:hyperlink r:id="rId5" w:tgtFrame="_blank" w:history="1">
        <w:r w:rsidR="00207497">
          <w:rPr>
            <w:rStyle w:val="Hipervnculo"/>
            <w:rFonts w:ascii="Arial" w:hAnsi="Arial" w:cs="Arial"/>
            <w:color w:val="1155CC"/>
            <w:shd w:val="clear" w:color="auto" w:fill="FFFFFF"/>
          </w:rPr>
          <w:t>www.matpetrol.com</w:t>
        </w:r>
      </w:hyperlink>
    </w:p>
    <w:p w14:paraId="4CEF7F86" w14:textId="77777777" w:rsidR="00AC6CBB" w:rsidRDefault="00AC6CBB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 w:rsidRPr="001848FE">
        <w:rPr>
          <w:rFonts w:ascii="Arial" w:eastAsia="Varela Round" w:hAnsi="Arial" w:cs="Arial"/>
          <w:color w:val="3A3A3A"/>
          <w:sz w:val="24"/>
          <w:szCs w:val="24"/>
        </w:rPr>
        <w:t>Información sobre el cliente</w:t>
      </w:r>
      <w:r w:rsidR="00403D1C">
        <w:rPr>
          <w:rFonts w:ascii="Arial" w:eastAsia="Varela Round" w:hAnsi="Arial" w:cs="Arial"/>
          <w:color w:val="3A3A3A"/>
          <w:sz w:val="24"/>
          <w:szCs w:val="24"/>
        </w:rPr>
        <w:t xml:space="preserve"> </w:t>
      </w:r>
    </w:p>
    <w:p w14:paraId="1AFC1B56" w14:textId="479388F3" w:rsidR="00403D1C" w:rsidRDefault="00403D1C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 w:rsidRPr="003E76B0">
        <w:rPr>
          <w:rFonts w:ascii="Arial" w:eastAsia="Varela Round" w:hAnsi="Arial" w:cs="Arial"/>
          <w:color w:val="3A3A3A"/>
          <w:sz w:val="24"/>
          <w:szCs w:val="24"/>
        </w:rPr>
        <w:t>Historia</w:t>
      </w:r>
      <w:r w:rsidR="00207497" w:rsidRPr="003E76B0">
        <w:rPr>
          <w:rFonts w:ascii="Arial" w:eastAsia="Varela Round" w:hAnsi="Arial" w:cs="Arial"/>
          <w:color w:val="3A3A3A"/>
          <w:sz w:val="24"/>
          <w:szCs w:val="24"/>
        </w:rPr>
        <w:t xml:space="preserve"> o quienes somos</w:t>
      </w:r>
    </w:p>
    <w:p w14:paraId="54B17C0C" w14:textId="193F1153" w:rsidR="00403D1C" w:rsidRDefault="00403D1C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>
        <w:rPr>
          <w:rFonts w:ascii="Arial" w:eastAsia="Varela Round" w:hAnsi="Arial" w:cs="Arial"/>
          <w:color w:val="3A3A3A"/>
          <w:sz w:val="24"/>
          <w:szCs w:val="24"/>
        </w:rPr>
        <w:t>R:</w:t>
      </w:r>
      <w:r w:rsidR="008E0CA9">
        <w:rPr>
          <w:rFonts w:ascii="Arial" w:eastAsia="Varela Round" w:hAnsi="Arial" w:cs="Arial"/>
          <w:color w:val="3A3A3A"/>
          <w:sz w:val="24"/>
          <w:szCs w:val="24"/>
        </w:rPr>
        <w:t xml:space="preserve"> </w:t>
      </w:r>
    </w:p>
    <w:p w14:paraId="37F0AEFA" w14:textId="77777777" w:rsidR="00403D1C" w:rsidRDefault="00403D1C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>
        <w:rPr>
          <w:rFonts w:ascii="Arial" w:eastAsia="Varela Round" w:hAnsi="Arial" w:cs="Arial"/>
          <w:color w:val="3A3A3A"/>
          <w:sz w:val="24"/>
          <w:szCs w:val="24"/>
        </w:rPr>
        <w:t xml:space="preserve">Visión </w:t>
      </w:r>
    </w:p>
    <w:p w14:paraId="22779BD6" w14:textId="361465D6" w:rsidR="005C60A4" w:rsidRDefault="00403D1C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>
        <w:rPr>
          <w:rFonts w:ascii="Arial" w:eastAsia="Varela Round" w:hAnsi="Arial" w:cs="Arial"/>
          <w:color w:val="3A3A3A"/>
          <w:sz w:val="24"/>
          <w:szCs w:val="24"/>
        </w:rPr>
        <w:t>R:</w:t>
      </w:r>
      <w:r w:rsidR="008E0CA9">
        <w:rPr>
          <w:rFonts w:ascii="Arial" w:eastAsia="Varela Round" w:hAnsi="Arial" w:cs="Arial"/>
          <w:color w:val="3A3A3A"/>
          <w:sz w:val="24"/>
          <w:szCs w:val="24"/>
        </w:rPr>
        <w:t xml:space="preserve"> </w:t>
      </w:r>
      <w:r w:rsidR="00675755">
        <w:rPr>
          <w:rFonts w:ascii="Arial" w:eastAsia="Varela Round" w:hAnsi="Arial" w:cs="Arial"/>
          <w:color w:val="3A3A3A"/>
          <w:sz w:val="24"/>
          <w:szCs w:val="24"/>
        </w:rPr>
        <w:t xml:space="preserve">Ser la empresa modelo en actividades del </w:t>
      </w:r>
      <w:proofErr w:type="spellStart"/>
      <w:r w:rsidR="00675755" w:rsidRPr="00675755">
        <w:rPr>
          <w:rFonts w:ascii="Arial" w:eastAsia="Varela Round" w:hAnsi="Arial" w:cs="Arial"/>
          <w:i/>
          <w:iCs/>
          <w:color w:val="3A3A3A"/>
          <w:sz w:val="24"/>
          <w:szCs w:val="24"/>
        </w:rPr>
        <w:t>upstream</w:t>
      </w:r>
      <w:proofErr w:type="spellEnd"/>
      <w:r w:rsidR="00675755">
        <w:rPr>
          <w:rFonts w:ascii="Arial" w:eastAsia="Varela Round" w:hAnsi="Arial" w:cs="Arial"/>
          <w:color w:val="3A3A3A"/>
          <w:sz w:val="24"/>
          <w:szCs w:val="24"/>
        </w:rPr>
        <w:t xml:space="preserve">, enfocada en la ejecución de proyectos </w:t>
      </w:r>
      <w:r w:rsidR="000863D7">
        <w:rPr>
          <w:rFonts w:ascii="Arial" w:eastAsia="Varela Round" w:hAnsi="Arial" w:cs="Arial"/>
          <w:color w:val="3A3A3A"/>
          <w:sz w:val="24"/>
          <w:szCs w:val="24"/>
        </w:rPr>
        <w:t xml:space="preserve">integrales </w:t>
      </w:r>
      <w:r w:rsidR="006B1D25">
        <w:rPr>
          <w:rFonts w:ascii="Arial" w:eastAsia="Varela Round" w:hAnsi="Arial" w:cs="Arial"/>
          <w:color w:val="3A3A3A"/>
          <w:sz w:val="24"/>
          <w:szCs w:val="24"/>
        </w:rPr>
        <w:t xml:space="preserve">del sector petrolero </w:t>
      </w:r>
      <w:r w:rsidR="000863D7">
        <w:rPr>
          <w:rFonts w:ascii="Arial" w:eastAsia="Varela Round" w:hAnsi="Arial" w:cs="Arial"/>
          <w:color w:val="3A3A3A"/>
          <w:sz w:val="24"/>
          <w:szCs w:val="24"/>
        </w:rPr>
        <w:t>boliviano, alcanzando la excelencia</w:t>
      </w:r>
      <w:r w:rsidR="0036370D">
        <w:rPr>
          <w:rFonts w:ascii="Arial" w:eastAsia="Varela Round" w:hAnsi="Arial" w:cs="Arial"/>
          <w:color w:val="3A3A3A"/>
          <w:sz w:val="24"/>
          <w:szCs w:val="24"/>
        </w:rPr>
        <w:t xml:space="preserve"> productiva y rentable con</w:t>
      </w:r>
      <w:r w:rsidR="000863D7">
        <w:rPr>
          <w:rFonts w:ascii="Arial" w:eastAsia="Varela Round" w:hAnsi="Arial" w:cs="Arial"/>
          <w:color w:val="3A3A3A"/>
          <w:sz w:val="24"/>
          <w:szCs w:val="24"/>
        </w:rPr>
        <w:t xml:space="preserve"> </w:t>
      </w:r>
      <w:r w:rsidR="0036370D">
        <w:rPr>
          <w:rFonts w:ascii="Arial" w:eastAsia="Varela Round" w:hAnsi="Arial" w:cs="Arial"/>
          <w:color w:val="3A3A3A"/>
          <w:sz w:val="24"/>
          <w:szCs w:val="24"/>
        </w:rPr>
        <w:t>g</w:t>
      </w:r>
      <w:r w:rsidR="006B1D25">
        <w:rPr>
          <w:rFonts w:ascii="Arial" w:eastAsia="Varela Round" w:hAnsi="Arial" w:cs="Arial"/>
          <w:color w:val="3A3A3A"/>
          <w:sz w:val="24"/>
          <w:szCs w:val="24"/>
        </w:rPr>
        <w:t xml:space="preserve">estión </w:t>
      </w:r>
      <w:r w:rsidR="0036370D">
        <w:rPr>
          <w:rFonts w:ascii="Arial" w:eastAsia="Varela Round" w:hAnsi="Arial" w:cs="Arial"/>
          <w:color w:val="3A3A3A"/>
          <w:sz w:val="24"/>
          <w:szCs w:val="24"/>
        </w:rPr>
        <w:t xml:space="preserve">óptima </w:t>
      </w:r>
      <w:r w:rsidR="006B1D25">
        <w:rPr>
          <w:rFonts w:ascii="Arial" w:eastAsia="Varela Round" w:hAnsi="Arial" w:cs="Arial"/>
          <w:color w:val="3A3A3A"/>
          <w:sz w:val="24"/>
          <w:szCs w:val="24"/>
        </w:rPr>
        <w:t>de recursos, empleo de tecnologías nuevas</w:t>
      </w:r>
      <w:r w:rsidR="0036370D">
        <w:rPr>
          <w:rFonts w:ascii="Arial" w:eastAsia="Varela Round" w:hAnsi="Arial" w:cs="Arial"/>
          <w:color w:val="3A3A3A"/>
          <w:sz w:val="24"/>
          <w:szCs w:val="24"/>
        </w:rPr>
        <w:t xml:space="preserve"> y </w:t>
      </w:r>
      <w:r w:rsidR="000863D7">
        <w:rPr>
          <w:rFonts w:ascii="Arial" w:eastAsia="Varela Round" w:hAnsi="Arial" w:cs="Arial"/>
          <w:color w:val="3A3A3A"/>
          <w:sz w:val="24"/>
          <w:szCs w:val="24"/>
        </w:rPr>
        <w:t xml:space="preserve">cumplimiento de los lineamientos estatales </w:t>
      </w:r>
      <w:r w:rsidR="0036370D">
        <w:rPr>
          <w:rFonts w:ascii="Arial" w:eastAsia="Varela Round" w:hAnsi="Arial" w:cs="Arial"/>
          <w:color w:val="3A3A3A"/>
          <w:sz w:val="24"/>
          <w:szCs w:val="24"/>
        </w:rPr>
        <w:t>del sector.</w:t>
      </w:r>
    </w:p>
    <w:p w14:paraId="6299549E" w14:textId="21804F3B" w:rsidR="00403D1C" w:rsidRDefault="000045C1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>
        <w:rPr>
          <w:rFonts w:ascii="Arial" w:eastAsia="Varela Round" w:hAnsi="Arial" w:cs="Arial"/>
          <w:color w:val="3A3A3A"/>
          <w:sz w:val="24"/>
          <w:szCs w:val="24"/>
        </w:rPr>
        <w:t>M</w:t>
      </w:r>
      <w:r w:rsidR="00403D1C">
        <w:rPr>
          <w:rFonts w:ascii="Arial" w:eastAsia="Varela Round" w:hAnsi="Arial" w:cs="Arial"/>
          <w:color w:val="3A3A3A"/>
          <w:sz w:val="24"/>
          <w:szCs w:val="24"/>
        </w:rPr>
        <w:t xml:space="preserve">isión </w:t>
      </w:r>
    </w:p>
    <w:p w14:paraId="2F5015E1" w14:textId="780D4F24" w:rsidR="00403D1C" w:rsidRDefault="00403D1C" w:rsidP="00AC6CBB">
      <w:pPr>
        <w:rPr>
          <w:rFonts w:ascii="Arial" w:eastAsia="Varela Round" w:hAnsi="Arial" w:cs="Arial"/>
          <w:color w:val="3A3A3A"/>
          <w:sz w:val="24"/>
          <w:szCs w:val="24"/>
        </w:rPr>
      </w:pPr>
      <w:r>
        <w:rPr>
          <w:rFonts w:ascii="Arial" w:eastAsia="Varela Round" w:hAnsi="Arial" w:cs="Arial"/>
          <w:color w:val="3A3A3A"/>
          <w:sz w:val="24"/>
          <w:szCs w:val="24"/>
        </w:rPr>
        <w:t>R:</w:t>
      </w:r>
      <w:r w:rsidR="008E0CA9">
        <w:rPr>
          <w:rFonts w:ascii="Arial" w:eastAsia="Varela Round" w:hAnsi="Arial" w:cs="Arial"/>
          <w:color w:val="3A3A3A"/>
          <w:sz w:val="24"/>
          <w:szCs w:val="24"/>
        </w:rPr>
        <w:t xml:space="preserve"> </w:t>
      </w:r>
      <w:r w:rsidR="008D1FE0">
        <w:rPr>
          <w:rFonts w:ascii="Arial" w:eastAsia="Varela Round" w:hAnsi="Arial" w:cs="Arial"/>
          <w:color w:val="3A3A3A"/>
          <w:sz w:val="24"/>
          <w:szCs w:val="24"/>
        </w:rPr>
        <w:t xml:space="preserve">Desarrollar el potencial </w:t>
      </w:r>
      <w:proofErr w:type="spellStart"/>
      <w:r w:rsidR="008D1FE0">
        <w:rPr>
          <w:rFonts w:ascii="Arial" w:eastAsia="Varela Round" w:hAnsi="Arial" w:cs="Arial"/>
          <w:color w:val="3A3A3A"/>
          <w:sz w:val="24"/>
          <w:szCs w:val="24"/>
        </w:rPr>
        <w:t>hidrocarburífero</w:t>
      </w:r>
      <w:proofErr w:type="spellEnd"/>
      <w:r w:rsidR="00F53E88" w:rsidRPr="00F53E88">
        <w:rPr>
          <w:rFonts w:ascii="Arial" w:eastAsia="Varela Round" w:hAnsi="Arial" w:cs="Arial"/>
          <w:color w:val="3A3A3A"/>
          <w:sz w:val="24"/>
          <w:szCs w:val="24"/>
        </w:rPr>
        <w:t xml:space="preserve"> </w:t>
      </w:r>
      <w:r w:rsidR="00F53E88">
        <w:rPr>
          <w:rFonts w:ascii="Arial" w:eastAsia="Varela Round" w:hAnsi="Arial" w:cs="Arial"/>
          <w:color w:val="3A3A3A"/>
          <w:sz w:val="24"/>
          <w:szCs w:val="24"/>
        </w:rPr>
        <w:t>de campos maduros</w:t>
      </w:r>
      <w:r w:rsidR="008D1FE0">
        <w:rPr>
          <w:rFonts w:ascii="Arial" w:eastAsia="Varela Round" w:hAnsi="Arial" w:cs="Arial"/>
          <w:color w:val="3A3A3A"/>
          <w:sz w:val="24"/>
          <w:szCs w:val="24"/>
        </w:rPr>
        <w:t xml:space="preserve">, </w:t>
      </w:r>
      <w:r w:rsidR="00F53E88">
        <w:rPr>
          <w:rFonts w:ascii="Arial" w:eastAsia="Varela Round" w:hAnsi="Arial" w:cs="Arial"/>
          <w:color w:val="3A3A3A"/>
          <w:sz w:val="24"/>
          <w:szCs w:val="24"/>
        </w:rPr>
        <w:t>especialmente</w:t>
      </w:r>
      <w:r w:rsidR="008D1FE0">
        <w:rPr>
          <w:rFonts w:ascii="Arial" w:eastAsia="Varela Round" w:hAnsi="Arial" w:cs="Arial"/>
          <w:color w:val="3A3A3A"/>
          <w:sz w:val="24"/>
          <w:szCs w:val="24"/>
        </w:rPr>
        <w:t xml:space="preserve"> petrolífero</w:t>
      </w:r>
      <w:r w:rsidR="00F53E88">
        <w:rPr>
          <w:rFonts w:ascii="Arial" w:eastAsia="Varela Round" w:hAnsi="Arial" w:cs="Arial"/>
          <w:color w:val="3A3A3A"/>
          <w:sz w:val="24"/>
          <w:szCs w:val="24"/>
        </w:rPr>
        <w:t>s</w:t>
      </w:r>
      <w:r w:rsidR="008D1FE0">
        <w:rPr>
          <w:rFonts w:ascii="Arial" w:eastAsia="Varela Round" w:hAnsi="Arial" w:cs="Arial"/>
          <w:color w:val="3A3A3A"/>
          <w:sz w:val="24"/>
          <w:szCs w:val="24"/>
        </w:rPr>
        <w:t xml:space="preserve">, </w:t>
      </w:r>
      <w:r w:rsidR="00F53E88">
        <w:rPr>
          <w:rFonts w:ascii="Arial" w:eastAsia="Varela Round" w:hAnsi="Arial" w:cs="Arial"/>
          <w:color w:val="3A3A3A"/>
          <w:sz w:val="24"/>
          <w:szCs w:val="24"/>
        </w:rPr>
        <w:t xml:space="preserve">con el </w:t>
      </w:r>
      <w:r w:rsidR="00AC1883">
        <w:rPr>
          <w:rFonts w:ascii="Arial" w:eastAsia="Varela Round" w:hAnsi="Arial" w:cs="Arial"/>
          <w:color w:val="3A3A3A"/>
          <w:sz w:val="24"/>
          <w:szCs w:val="24"/>
        </w:rPr>
        <w:t xml:space="preserve">más alto compromiso de </w:t>
      </w:r>
      <w:r w:rsidR="000045C1">
        <w:rPr>
          <w:rFonts w:ascii="Arial" w:eastAsia="Varela Round" w:hAnsi="Arial" w:cs="Arial"/>
          <w:color w:val="3A3A3A"/>
          <w:sz w:val="24"/>
          <w:szCs w:val="24"/>
        </w:rPr>
        <w:t>profesionalismo</w:t>
      </w:r>
      <w:r w:rsidR="00AC1883">
        <w:rPr>
          <w:rFonts w:ascii="Arial" w:eastAsia="Varela Round" w:hAnsi="Arial" w:cs="Arial"/>
          <w:color w:val="3A3A3A"/>
          <w:sz w:val="24"/>
          <w:szCs w:val="24"/>
        </w:rPr>
        <w:t xml:space="preserve">, </w:t>
      </w:r>
      <w:r w:rsidR="000045C1">
        <w:rPr>
          <w:rFonts w:ascii="Arial" w:eastAsia="Varela Round" w:hAnsi="Arial" w:cs="Arial"/>
          <w:color w:val="3A3A3A"/>
          <w:sz w:val="24"/>
          <w:szCs w:val="24"/>
        </w:rPr>
        <w:t xml:space="preserve">empleando técnicas nuevas de exploración y producción, </w:t>
      </w:r>
      <w:r w:rsidR="00AC1883">
        <w:rPr>
          <w:rFonts w:ascii="Arial" w:eastAsia="Varela Round" w:hAnsi="Arial" w:cs="Arial"/>
          <w:color w:val="3A3A3A"/>
          <w:sz w:val="24"/>
          <w:szCs w:val="24"/>
        </w:rPr>
        <w:t xml:space="preserve">cuidando los valores </w:t>
      </w:r>
      <w:r w:rsidR="006221B2">
        <w:rPr>
          <w:rFonts w:ascii="Arial" w:eastAsia="Varela Round" w:hAnsi="Arial" w:cs="Arial"/>
          <w:color w:val="3A3A3A"/>
          <w:sz w:val="24"/>
          <w:szCs w:val="24"/>
        </w:rPr>
        <w:t>sociales, ambientales y sostenibles</w:t>
      </w:r>
      <w:r w:rsidR="00927928">
        <w:rPr>
          <w:rFonts w:ascii="Arial" w:eastAsia="Varela Round" w:hAnsi="Arial" w:cs="Arial"/>
          <w:color w:val="3A3A3A"/>
          <w:sz w:val="24"/>
          <w:szCs w:val="24"/>
        </w:rPr>
        <w:t>, contribuyendo así con el crecimiento económico del país</w:t>
      </w:r>
      <w:r w:rsidR="005C60A4">
        <w:rPr>
          <w:rFonts w:ascii="Arial" w:eastAsia="Varela Round" w:hAnsi="Arial" w:cs="Arial"/>
          <w:color w:val="3A3A3A"/>
          <w:sz w:val="24"/>
          <w:szCs w:val="24"/>
        </w:rPr>
        <w:t xml:space="preserve"> y su seguridad energética.</w:t>
      </w:r>
    </w:p>
    <w:p w14:paraId="2E642278" w14:textId="77777777" w:rsidR="00403D1C" w:rsidRPr="001848FE" w:rsidRDefault="00403D1C" w:rsidP="00AC6CBB">
      <w:pPr>
        <w:rPr>
          <w:rFonts w:ascii="Arial" w:hAnsi="Arial" w:cs="Arial"/>
          <w:lang w:val="es-ES"/>
        </w:rPr>
      </w:pPr>
      <w:r>
        <w:rPr>
          <w:rFonts w:ascii="Arial" w:eastAsia="Varela Round" w:hAnsi="Arial" w:cs="Arial"/>
          <w:color w:val="3A3A3A"/>
          <w:sz w:val="24"/>
          <w:szCs w:val="24"/>
        </w:rPr>
        <w:t xml:space="preserve">datos de la empresa </w:t>
      </w:r>
    </w:p>
    <w:p w14:paraId="528B253E" w14:textId="528C5BB0" w:rsidR="00AC6CBB" w:rsidRPr="001848FE" w:rsidRDefault="00AC6CBB" w:rsidP="001848FE">
      <w:pPr>
        <w:pStyle w:val="Prrafodelista"/>
        <w:numPr>
          <w:ilvl w:val="0"/>
          <w:numId w:val="6"/>
        </w:numPr>
        <w:rPr>
          <w:rFonts w:ascii="Arial" w:hAnsi="Arial" w:cs="Arial"/>
          <w:lang w:val="es-ES"/>
        </w:rPr>
      </w:pPr>
      <w:r w:rsidRPr="001848FE">
        <w:rPr>
          <w:rFonts w:ascii="Arial" w:hAnsi="Arial" w:cs="Arial"/>
          <w:lang w:val="es-ES"/>
        </w:rPr>
        <w:t>Dirección:</w:t>
      </w:r>
      <w:r w:rsidR="00A34D92">
        <w:rPr>
          <w:rFonts w:ascii="Arial" w:hAnsi="Arial" w:cs="Arial"/>
          <w:lang w:val="es-ES"/>
        </w:rPr>
        <w:t xml:space="preserve"> Km. 8 Doble Vía La Guardia</w:t>
      </w:r>
    </w:p>
    <w:p w14:paraId="3F209896" w14:textId="26C9DFF4" w:rsidR="00AC6CBB" w:rsidRDefault="00AC6CBB" w:rsidP="001848FE">
      <w:pPr>
        <w:pStyle w:val="Prrafodelista"/>
        <w:numPr>
          <w:ilvl w:val="0"/>
          <w:numId w:val="6"/>
        </w:numPr>
        <w:rPr>
          <w:rFonts w:ascii="Arial" w:hAnsi="Arial" w:cs="Arial"/>
          <w:lang w:val="es-ES"/>
        </w:rPr>
      </w:pPr>
      <w:r w:rsidRPr="001848FE">
        <w:rPr>
          <w:rFonts w:ascii="Arial" w:hAnsi="Arial" w:cs="Arial"/>
          <w:lang w:val="es-ES"/>
        </w:rPr>
        <w:t>Teléfono</w:t>
      </w:r>
      <w:r w:rsidR="00207497">
        <w:rPr>
          <w:rFonts w:ascii="Arial" w:hAnsi="Arial" w:cs="Arial"/>
          <w:lang w:val="es-ES"/>
        </w:rPr>
        <w:t xml:space="preserve"> que recibirá todos los mensajes de la página web</w:t>
      </w:r>
      <w:r w:rsidRPr="001848FE">
        <w:rPr>
          <w:rFonts w:ascii="Arial" w:hAnsi="Arial" w:cs="Arial"/>
          <w:lang w:val="es-ES"/>
        </w:rPr>
        <w:t>:</w:t>
      </w:r>
      <w:r w:rsidR="00A34D92">
        <w:rPr>
          <w:rFonts w:ascii="Arial" w:hAnsi="Arial" w:cs="Arial"/>
          <w:lang w:val="es-ES"/>
        </w:rPr>
        <w:t xml:space="preserve"> </w:t>
      </w:r>
      <w:r w:rsidR="000B496C">
        <w:rPr>
          <w:rFonts w:ascii="Arial" w:hAnsi="Arial" w:cs="Arial"/>
          <w:lang w:val="es-ES"/>
        </w:rPr>
        <w:t>No Aplica</w:t>
      </w:r>
    </w:p>
    <w:p w14:paraId="608A7CE5" w14:textId="662AE87E" w:rsidR="00403D1C" w:rsidRDefault="00403D1C" w:rsidP="001848FE">
      <w:pPr>
        <w:pStyle w:val="Prrafodelista"/>
        <w:numPr>
          <w:ilvl w:val="0"/>
          <w:numId w:val="6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Opcional (fotos del equipo o de la fachada de la empresa)</w:t>
      </w:r>
    </w:p>
    <w:p w14:paraId="17260962" w14:textId="2A3E8782" w:rsidR="00333431" w:rsidRPr="00333431" w:rsidRDefault="00006488" w:rsidP="00006488">
      <w:pPr>
        <w:ind w:left="70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Adjunto Fotografías</w:t>
      </w:r>
    </w:p>
    <w:p w14:paraId="3BE64531" w14:textId="4F7CEAB2" w:rsidR="00207497" w:rsidRPr="001848FE" w:rsidRDefault="00207497" w:rsidP="001848FE">
      <w:pPr>
        <w:pStyle w:val="Prrafodelista"/>
        <w:numPr>
          <w:ilvl w:val="0"/>
          <w:numId w:val="6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Correos</w:t>
      </w:r>
      <w:r w:rsidR="00294D2C">
        <w:rPr>
          <w:rFonts w:ascii="Arial" w:hAnsi="Arial" w:cs="Arial"/>
          <w:lang w:val="es-ES"/>
        </w:rPr>
        <w:t xml:space="preserve">: </w:t>
      </w:r>
      <w:hyperlink r:id="rId6" w:history="1">
        <w:r w:rsidR="003A0966" w:rsidRPr="00325952">
          <w:rPr>
            <w:rStyle w:val="Hipervnculo"/>
            <w:rFonts w:ascii="Arial" w:hAnsi="Arial" w:cs="Arial"/>
            <w:lang w:val="es-ES"/>
          </w:rPr>
          <w:t>matpetrol@matpetrol.com</w:t>
        </w:r>
      </w:hyperlink>
      <w:r w:rsidR="002F3F21">
        <w:rPr>
          <w:rFonts w:ascii="Arial" w:hAnsi="Arial" w:cs="Arial"/>
          <w:lang w:val="es-ES"/>
        </w:rPr>
        <w:t xml:space="preserve"> </w:t>
      </w:r>
    </w:p>
    <w:p w14:paraId="0BF94724" w14:textId="77777777" w:rsidR="00AC6CBB" w:rsidRPr="001848FE" w:rsidRDefault="00AC6CBB" w:rsidP="00AC6CBB">
      <w:pPr>
        <w:rPr>
          <w:rFonts w:ascii="Arial" w:hAnsi="Arial" w:cs="Arial"/>
          <w:lang w:val="es-ES"/>
        </w:rPr>
      </w:pPr>
      <w:r w:rsidRPr="001848FE">
        <w:rPr>
          <w:rFonts w:ascii="Arial" w:eastAsia="Helvetica Neue" w:hAnsi="Arial" w:cs="Arial"/>
          <w:color w:val="4D4D4D"/>
          <w:sz w:val="24"/>
          <w:szCs w:val="24"/>
        </w:rPr>
        <w:t>Horario disponible del negocio o empresa:</w:t>
      </w:r>
    </w:p>
    <w:p w14:paraId="752AD77D" w14:textId="68AA3E74" w:rsidR="00AC6CBB" w:rsidRDefault="00403D1C" w:rsidP="00AC6CBB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/>
        <w:rPr>
          <w:rFonts w:ascii="Arial" w:eastAsia="Helvetica Neue" w:hAnsi="Arial" w:cs="Arial"/>
          <w:color w:val="4D4D4D"/>
          <w:sz w:val="24"/>
          <w:szCs w:val="24"/>
        </w:rPr>
      </w:pPr>
      <w:r>
        <w:rPr>
          <w:rFonts w:ascii="Arial" w:eastAsia="Helvetica Neue" w:hAnsi="Arial" w:cs="Arial"/>
          <w:color w:val="4D4D4D"/>
          <w:sz w:val="24"/>
          <w:szCs w:val="24"/>
        </w:rPr>
        <w:t>R:</w:t>
      </w:r>
      <w:r w:rsidR="002F3F21">
        <w:rPr>
          <w:rFonts w:ascii="Arial" w:eastAsia="Helvetica Neue" w:hAnsi="Arial" w:cs="Arial"/>
          <w:color w:val="4D4D4D"/>
          <w:sz w:val="24"/>
          <w:szCs w:val="24"/>
        </w:rPr>
        <w:t xml:space="preserve"> </w:t>
      </w:r>
      <w:r w:rsidR="00333431">
        <w:rPr>
          <w:rFonts w:ascii="Arial" w:eastAsia="Helvetica Neue" w:hAnsi="Arial" w:cs="Arial"/>
          <w:color w:val="4D4D4D"/>
          <w:sz w:val="24"/>
          <w:szCs w:val="24"/>
        </w:rPr>
        <w:t>H</w:t>
      </w:r>
      <w:r w:rsidR="0036370D">
        <w:rPr>
          <w:rFonts w:ascii="Arial" w:eastAsia="Helvetica Neue" w:hAnsi="Arial" w:cs="Arial"/>
          <w:color w:val="4D4D4D"/>
          <w:sz w:val="24"/>
          <w:szCs w:val="24"/>
        </w:rPr>
        <w:t>orario de recepción de documentación y notas oficiales.</w:t>
      </w:r>
    </w:p>
    <w:p w14:paraId="138AD897" w14:textId="50A3DB8A" w:rsidR="0036370D" w:rsidRDefault="0036370D" w:rsidP="00AC6CBB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/>
        <w:rPr>
          <w:rFonts w:ascii="Arial" w:eastAsia="Helvetica Neue" w:hAnsi="Arial" w:cs="Arial"/>
          <w:color w:val="4D4D4D"/>
          <w:sz w:val="24"/>
          <w:szCs w:val="24"/>
        </w:rPr>
      </w:pPr>
    </w:p>
    <w:p w14:paraId="392A304C" w14:textId="61CDA324" w:rsidR="0036370D" w:rsidRPr="0036370D" w:rsidRDefault="0036370D" w:rsidP="0036370D">
      <w:pPr>
        <w:pStyle w:val="Prrafodelista"/>
        <w:widowControl w:val="0"/>
        <w:numPr>
          <w:ilvl w:val="0"/>
          <w:numId w:val="10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/>
        <w:rPr>
          <w:rFonts w:ascii="Arial" w:eastAsia="Helvetica Neue" w:hAnsi="Arial" w:cs="Arial"/>
          <w:color w:val="4D4D4D"/>
          <w:sz w:val="24"/>
          <w:szCs w:val="24"/>
        </w:rPr>
      </w:pPr>
      <w:r>
        <w:rPr>
          <w:rFonts w:ascii="Arial" w:eastAsia="Helvetica Neue" w:hAnsi="Arial" w:cs="Arial"/>
          <w:color w:val="4D4D4D"/>
          <w:sz w:val="24"/>
          <w:szCs w:val="24"/>
        </w:rPr>
        <w:t xml:space="preserve">8:00 a 16:00 </w:t>
      </w:r>
    </w:p>
    <w:p w14:paraId="0799C515" w14:textId="77777777" w:rsidR="00AC6CBB" w:rsidRPr="001848FE" w:rsidRDefault="00AC6CBB" w:rsidP="00AC6CBB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/>
        <w:rPr>
          <w:rFonts w:ascii="Arial" w:eastAsia="Helvetica Neue" w:hAnsi="Arial" w:cs="Arial"/>
          <w:color w:val="4D4D4D"/>
          <w:sz w:val="24"/>
          <w:szCs w:val="24"/>
        </w:rPr>
      </w:pPr>
    </w:p>
    <w:p w14:paraId="312A750C" w14:textId="77777777" w:rsidR="001848FE" w:rsidRDefault="00AC6CBB" w:rsidP="00207497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/>
        <w:rPr>
          <w:rFonts w:ascii="Arial" w:eastAsia="Helvetica Neue" w:hAnsi="Arial" w:cs="Arial"/>
          <w:color w:val="4D4D4D"/>
          <w:sz w:val="24"/>
          <w:szCs w:val="24"/>
        </w:rPr>
      </w:pPr>
      <w:r w:rsidRPr="001848FE">
        <w:rPr>
          <w:rFonts w:ascii="Arial" w:eastAsia="Helvetica Neue" w:hAnsi="Arial" w:cs="Arial"/>
          <w:color w:val="4D4D4D"/>
          <w:sz w:val="24"/>
          <w:szCs w:val="24"/>
        </w:rPr>
        <w:t>Servicios de la empresa (detallar por servicio)</w:t>
      </w:r>
      <w:r w:rsidR="001848FE">
        <w:rPr>
          <w:rFonts w:ascii="Arial" w:eastAsia="Helvetica Neue" w:hAnsi="Arial" w:cs="Arial"/>
          <w:color w:val="4D4D4D"/>
          <w:sz w:val="24"/>
          <w:szCs w:val="24"/>
        </w:rPr>
        <w:t xml:space="preserve"> </w:t>
      </w:r>
      <w:r w:rsidR="00403D1C">
        <w:rPr>
          <w:rFonts w:ascii="Arial" w:eastAsia="Helvetica Neue" w:hAnsi="Arial" w:cs="Arial"/>
          <w:color w:val="4D4D4D"/>
          <w:sz w:val="24"/>
          <w:szCs w:val="24"/>
        </w:rPr>
        <w:t xml:space="preserve">por favor </w:t>
      </w:r>
    </w:p>
    <w:p w14:paraId="44D90C99" w14:textId="77777777" w:rsidR="00207497" w:rsidRPr="00207497" w:rsidRDefault="00207497" w:rsidP="00207497">
      <w:pPr>
        <w:widowControl w:val="0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/>
        <w:rPr>
          <w:rFonts w:ascii="Arial" w:eastAsia="Helvetica Neue" w:hAnsi="Arial" w:cs="Arial"/>
          <w:color w:val="4D4D4D"/>
          <w:sz w:val="24"/>
          <w:szCs w:val="24"/>
        </w:rPr>
      </w:pPr>
    </w:p>
    <w:p w14:paraId="55C52F1C" w14:textId="21B9783D" w:rsidR="001848FE" w:rsidRPr="001848FE" w:rsidRDefault="001848FE" w:rsidP="001848FE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 w:line="360" w:lineRule="auto"/>
        <w:rPr>
          <w:rFonts w:ascii="Arial" w:eastAsia="Helvetica Neue" w:hAnsi="Arial" w:cs="Arial"/>
          <w:color w:val="4D4D4D"/>
          <w:sz w:val="24"/>
          <w:szCs w:val="24"/>
        </w:rPr>
      </w:pPr>
      <w:r w:rsidRPr="001848FE">
        <w:rPr>
          <w:rFonts w:ascii="Arial" w:eastAsia="Helvetica Neue" w:hAnsi="Arial" w:cs="Arial"/>
          <w:color w:val="4D4D4D"/>
          <w:sz w:val="24"/>
          <w:szCs w:val="24"/>
        </w:rPr>
        <w:t>Título del servicio</w:t>
      </w:r>
      <w:r w:rsidR="0036370D">
        <w:rPr>
          <w:rFonts w:ascii="Arial" w:eastAsia="Helvetica Neue" w:hAnsi="Arial" w:cs="Arial"/>
          <w:color w:val="4D4D4D"/>
          <w:sz w:val="24"/>
          <w:szCs w:val="24"/>
        </w:rPr>
        <w:t>: No aplica</w:t>
      </w:r>
    </w:p>
    <w:p w14:paraId="08AD23BC" w14:textId="60C7AE72" w:rsidR="001848FE" w:rsidRPr="001848FE" w:rsidRDefault="001848FE" w:rsidP="001848FE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 w:line="360" w:lineRule="auto"/>
        <w:rPr>
          <w:rFonts w:ascii="Arial" w:eastAsia="Helvetica Neue" w:hAnsi="Arial" w:cs="Arial"/>
          <w:color w:val="4D4D4D"/>
          <w:sz w:val="24"/>
          <w:szCs w:val="24"/>
        </w:rPr>
      </w:pPr>
      <w:r w:rsidRPr="001848FE">
        <w:rPr>
          <w:rFonts w:ascii="Arial" w:eastAsia="Helvetica Neue" w:hAnsi="Arial" w:cs="Arial"/>
          <w:color w:val="4D4D4D"/>
          <w:sz w:val="24"/>
          <w:szCs w:val="24"/>
        </w:rPr>
        <w:t>Descripción del servicio</w:t>
      </w:r>
      <w:r w:rsidR="0036370D">
        <w:rPr>
          <w:rFonts w:ascii="Arial" w:eastAsia="Helvetica Neue" w:hAnsi="Arial" w:cs="Arial"/>
          <w:color w:val="4D4D4D"/>
          <w:sz w:val="24"/>
          <w:szCs w:val="24"/>
        </w:rPr>
        <w:t>: No ap</w:t>
      </w:r>
      <w:r w:rsidR="00AA16E1">
        <w:rPr>
          <w:rFonts w:ascii="Arial" w:eastAsia="Helvetica Neue" w:hAnsi="Arial" w:cs="Arial"/>
          <w:color w:val="4D4D4D"/>
          <w:sz w:val="24"/>
          <w:szCs w:val="24"/>
        </w:rPr>
        <w:t>lica</w:t>
      </w:r>
    </w:p>
    <w:p w14:paraId="75409F9C" w14:textId="21BF1400" w:rsidR="001848FE" w:rsidRPr="001848FE" w:rsidRDefault="001848FE" w:rsidP="001848FE">
      <w:pPr>
        <w:pStyle w:val="Prrafodelista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  <w:tab w:val="left" w:pos="10630"/>
          <w:tab w:val="left" w:pos="11339"/>
          <w:tab w:val="left" w:pos="12047"/>
          <w:tab w:val="left" w:pos="12756"/>
          <w:tab w:val="left" w:pos="13465"/>
          <w:tab w:val="left" w:pos="14173"/>
          <w:tab w:val="left" w:pos="14882"/>
          <w:tab w:val="left" w:pos="15591"/>
          <w:tab w:val="left" w:pos="16299"/>
          <w:tab w:val="left" w:pos="17008"/>
          <w:tab w:val="left" w:pos="17717"/>
          <w:tab w:val="left" w:pos="18425"/>
          <w:tab w:val="left" w:pos="19134"/>
          <w:tab w:val="left" w:pos="19843"/>
          <w:tab w:val="left" w:pos="20551"/>
          <w:tab w:val="left" w:pos="21260"/>
          <w:tab w:val="left" w:pos="21969"/>
          <w:tab w:val="left" w:pos="22677"/>
          <w:tab w:val="left" w:pos="23386"/>
          <w:tab w:val="left" w:pos="24094"/>
          <w:tab w:val="left" w:pos="24803"/>
          <w:tab w:val="left" w:pos="25512"/>
          <w:tab w:val="left" w:pos="26220"/>
          <w:tab w:val="left" w:pos="26929"/>
          <w:tab w:val="left" w:pos="27638"/>
          <w:tab w:val="left" w:pos="28346"/>
          <w:tab w:val="left" w:pos="29055"/>
          <w:tab w:val="left" w:pos="29764"/>
          <w:tab w:val="left" w:pos="30472"/>
          <w:tab w:val="left" w:pos="31181"/>
        </w:tabs>
        <w:spacing w:after="0" w:line="360" w:lineRule="auto"/>
        <w:rPr>
          <w:rFonts w:ascii="Arial" w:eastAsia="Helvetica Neue" w:hAnsi="Arial" w:cs="Arial"/>
          <w:color w:val="4D4D4D"/>
          <w:sz w:val="24"/>
          <w:szCs w:val="24"/>
        </w:rPr>
      </w:pPr>
      <w:r w:rsidRPr="001848FE">
        <w:rPr>
          <w:rFonts w:ascii="Arial" w:eastAsia="Helvetica Neue" w:hAnsi="Arial" w:cs="Arial"/>
          <w:color w:val="4D4D4D"/>
          <w:sz w:val="24"/>
          <w:szCs w:val="24"/>
        </w:rPr>
        <w:t>Foto del servicio</w:t>
      </w:r>
      <w:r w:rsidR="00AA16E1">
        <w:rPr>
          <w:rFonts w:ascii="Arial" w:eastAsia="Helvetica Neue" w:hAnsi="Arial" w:cs="Arial"/>
          <w:color w:val="4D4D4D"/>
          <w:sz w:val="24"/>
          <w:szCs w:val="24"/>
        </w:rPr>
        <w:t xml:space="preserve">: </w:t>
      </w:r>
    </w:p>
    <w:p w14:paraId="4B382C57" w14:textId="77777777" w:rsidR="00AC6CBB" w:rsidRPr="001848FE" w:rsidRDefault="001848FE" w:rsidP="00AC6CBB">
      <w:pPr>
        <w:rPr>
          <w:rFonts w:ascii="Arial" w:eastAsia="Helvetica Neue" w:hAnsi="Arial" w:cs="Arial"/>
          <w:color w:val="4D4D4D"/>
          <w:sz w:val="24"/>
          <w:szCs w:val="24"/>
        </w:rPr>
      </w:pPr>
      <w:r w:rsidRPr="001848FE">
        <w:rPr>
          <w:rFonts w:ascii="Arial" w:eastAsia="Helvetica Neue" w:hAnsi="Arial" w:cs="Arial"/>
          <w:color w:val="4D4D4D"/>
          <w:sz w:val="24"/>
          <w:szCs w:val="24"/>
        </w:rPr>
        <w:t>Campos para el formulario</w:t>
      </w:r>
      <w:r w:rsidR="00403D1C">
        <w:rPr>
          <w:rFonts w:ascii="Arial" w:eastAsia="Helvetica Neue" w:hAnsi="Arial" w:cs="Arial"/>
          <w:color w:val="4D4D4D"/>
          <w:sz w:val="24"/>
          <w:szCs w:val="24"/>
        </w:rPr>
        <w:t xml:space="preserve"> de contacto</w:t>
      </w:r>
    </w:p>
    <w:p w14:paraId="4509EB6F" w14:textId="14BC8376" w:rsidR="001848FE" w:rsidRPr="001848FE" w:rsidRDefault="001848FE" w:rsidP="001848FE">
      <w:pPr>
        <w:pStyle w:val="Prrafodelista"/>
        <w:numPr>
          <w:ilvl w:val="0"/>
          <w:numId w:val="7"/>
        </w:numPr>
        <w:rPr>
          <w:rFonts w:ascii="Arial" w:hAnsi="Arial" w:cs="Arial"/>
          <w:lang w:val="es-ES"/>
        </w:rPr>
      </w:pPr>
      <w:r w:rsidRPr="001848FE">
        <w:rPr>
          <w:rFonts w:ascii="Arial" w:hAnsi="Arial" w:cs="Arial"/>
          <w:lang w:val="es-ES"/>
        </w:rPr>
        <w:t>Nombre</w:t>
      </w:r>
      <w:r w:rsidR="002F3F21">
        <w:rPr>
          <w:rFonts w:ascii="Arial" w:hAnsi="Arial" w:cs="Arial"/>
          <w:lang w:val="es-ES"/>
        </w:rPr>
        <w:t xml:space="preserve">: </w:t>
      </w:r>
      <w:r w:rsidR="000B496C">
        <w:rPr>
          <w:rFonts w:ascii="Arial" w:hAnsi="Arial" w:cs="Arial"/>
          <w:lang w:val="es-ES"/>
        </w:rPr>
        <w:t>MATPETROL S.A.</w:t>
      </w:r>
    </w:p>
    <w:p w14:paraId="2899D565" w14:textId="32272086" w:rsidR="001848FE" w:rsidRPr="001848FE" w:rsidRDefault="001848FE" w:rsidP="001848FE">
      <w:pPr>
        <w:pStyle w:val="Prrafodelista"/>
        <w:numPr>
          <w:ilvl w:val="0"/>
          <w:numId w:val="7"/>
        </w:numPr>
        <w:rPr>
          <w:rFonts w:ascii="Arial" w:hAnsi="Arial" w:cs="Arial"/>
          <w:lang w:val="es-ES"/>
        </w:rPr>
      </w:pPr>
      <w:proofErr w:type="gramStart"/>
      <w:r w:rsidRPr="001848FE">
        <w:rPr>
          <w:rFonts w:ascii="Arial" w:hAnsi="Arial" w:cs="Arial"/>
          <w:lang w:val="es-ES"/>
        </w:rPr>
        <w:t xml:space="preserve">Teléfono </w:t>
      </w:r>
      <w:r w:rsidR="002F3F21">
        <w:rPr>
          <w:rFonts w:ascii="Arial" w:hAnsi="Arial" w:cs="Arial"/>
          <w:lang w:val="es-ES"/>
        </w:rPr>
        <w:t>:</w:t>
      </w:r>
      <w:proofErr w:type="gramEnd"/>
      <w:r w:rsidR="002F3F21">
        <w:rPr>
          <w:rFonts w:ascii="Arial" w:hAnsi="Arial" w:cs="Arial"/>
          <w:lang w:val="es-ES"/>
        </w:rPr>
        <w:t xml:space="preserve"> </w:t>
      </w:r>
      <w:r w:rsidR="000B496C">
        <w:rPr>
          <w:rFonts w:ascii="Arial" w:hAnsi="Arial" w:cs="Arial"/>
          <w:lang w:val="es-ES"/>
        </w:rPr>
        <w:t>+591-3 3711650</w:t>
      </w:r>
    </w:p>
    <w:p w14:paraId="309C55E4" w14:textId="03C6E56E" w:rsidR="001848FE" w:rsidRDefault="001848FE" w:rsidP="00AC6CBB">
      <w:pPr>
        <w:pStyle w:val="Prrafodelista"/>
        <w:numPr>
          <w:ilvl w:val="0"/>
          <w:numId w:val="7"/>
        </w:numPr>
        <w:rPr>
          <w:rFonts w:ascii="Arial" w:hAnsi="Arial" w:cs="Arial"/>
          <w:lang w:val="es-ES"/>
        </w:rPr>
      </w:pPr>
      <w:r w:rsidRPr="001848FE">
        <w:rPr>
          <w:rFonts w:ascii="Arial" w:hAnsi="Arial" w:cs="Arial"/>
          <w:lang w:val="es-ES"/>
        </w:rPr>
        <w:t>Correo</w:t>
      </w:r>
      <w:r w:rsidR="002F3F21">
        <w:rPr>
          <w:rFonts w:ascii="Arial" w:hAnsi="Arial" w:cs="Arial"/>
          <w:lang w:val="es-ES"/>
        </w:rPr>
        <w:t xml:space="preserve">: </w:t>
      </w:r>
      <w:r w:rsidR="000B496C">
        <w:rPr>
          <w:rFonts w:ascii="Arial" w:hAnsi="Arial" w:cs="Arial"/>
          <w:lang w:val="es-ES"/>
        </w:rPr>
        <w:t>matpetrol</w:t>
      </w:r>
      <w:r w:rsidR="002F3F21">
        <w:rPr>
          <w:rFonts w:ascii="Arial" w:hAnsi="Arial" w:cs="Arial"/>
          <w:lang w:val="es-ES"/>
        </w:rPr>
        <w:t>@matpetrol.com</w:t>
      </w:r>
    </w:p>
    <w:p w14:paraId="7897C944" w14:textId="596960D4" w:rsidR="00403D1C" w:rsidRDefault="00403D1C" w:rsidP="00AC6CBB">
      <w:pPr>
        <w:pStyle w:val="Prrafodelista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Ciudad</w:t>
      </w:r>
      <w:r w:rsidR="002F3F21">
        <w:rPr>
          <w:rFonts w:ascii="Arial" w:hAnsi="Arial" w:cs="Arial"/>
          <w:lang w:val="es-ES"/>
        </w:rPr>
        <w:t>: Santa cruz - Bolivia</w:t>
      </w:r>
    </w:p>
    <w:p w14:paraId="721133CE" w14:textId="213F5E5F" w:rsidR="00403D1C" w:rsidRDefault="00403D1C" w:rsidP="00AC6CBB">
      <w:pPr>
        <w:pStyle w:val="Prrafodelista"/>
        <w:numPr>
          <w:ilvl w:val="0"/>
          <w:numId w:val="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Servicio</w:t>
      </w:r>
      <w:r w:rsidR="002F3F21">
        <w:rPr>
          <w:rFonts w:ascii="Arial" w:hAnsi="Arial" w:cs="Arial"/>
          <w:lang w:val="es-ES"/>
        </w:rPr>
        <w:t>: Petrolero</w:t>
      </w:r>
    </w:p>
    <w:p w14:paraId="18FD5AA7" w14:textId="77777777" w:rsidR="00403D1C" w:rsidRPr="00403D1C" w:rsidRDefault="00403D1C" w:rsidP="00403D1C">
      <w:pPr>
        <w:pStyle w:val="Prrafodelista"/>
        <w:rPr>
          <w:rFonts w:ascii="Arial" w:hAnsi="Arial" w:cs="Arial"/>
          <w:lang w:val="es-ES"/>
        </w:rPr>
      </w:pPr>
    </w:p>
    <w:p w14:paraId="4A8B7309" w14:textId="77777777" w:rsidR="001848FE" w:rsidRDefault="001848FE" w:rsidP="00AC6CBB">
      <w:pPr>
        <w:rPr>
          <w:rFonts w:ascii="Arial" w:hAnsi="Arial" w:cs="Arial"/>
          <w:lang w:val="es-ES"/>
        </w:rPr>
      </w:pPr>
      <w:r w:rsidRPr="001848FE">
        <w:rPr>
          <w:rFonts w:ascii="Arial" w:hAnsi="Arial" w:cs="Arial"/>
          <w:lang w:val="es-ES"/>
        </w:rPr>
        <w:t>Si esta correcto los campos del formulario diga si como respuesta</w:t>
      </w:r>
    </w:p>
    <w:p w14:paraId="62C90D37" w14:textId="6BF7C922" w:rsidR="00403D1C" w:rsidRDefault="00403D1C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R:</w:t>
      </w:r>
      <w:r w:rsidR="002F3F21">
        <w:rPr>
          <w:rFonts w:ascii="Arial" w:hAnsi="Arial" w:cs="Arial"/>
          <w:lang w:val="es-ES"/>
        </w:rPr>
        <w:t xml:space="preserve"> </w:t>
      </w:r>
    </w:p>
    <w:p w14:paraId="560CD4DD" w14:textId="77777777" w:rsidR="00403D1C" w:rsidRDefault="00403D1C" w:rsidP="00AC6CBB">
      <w:pPr>
        <w:rPr>
          <w:rFonts w:ascii="Arial" w:hAnsi="Arial" w:cs="Arial"/>
          <w:lang w:val="es-ES"/>
        </w:rPr>
      </w:pPr>
    </w:p>
    <w:p w14:paraId="454F12FA" w14:textId="77777777" w:rsidR="00403D1C" w:rsidRDefault="00403D1C" w:rsidP="00AC6CBB">
      <w:pPr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Link</w:t>
      </w:r>
      <w:proofErr w:type="gramEnd"/>
      <w:r>
        <w:rPr>
          <w:rFonts w:ascii="Arial" w:hAnsi="Arial" w:cs="Arial"/>
          <w:lang w:val="es-ES"/>
        </w:rPr>
        <w:t xml:space="preserve"> de redes sociales</w:t>
      </w:r>
    </w:p>
    <w:p w14:paraId="0597E1DB" w14:textId="718EBC11" w:rsidR="00403D1C" w:rsidRDefault="00403D1C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R:</w:t>
      </w:r>
      <w:r w:rsidR="00AA16E1">
        <w:rPr>
          <w:rFonts w:ascii="Arial" w:hAnsi="Arial" w:cs="Arial"/>
          <w:lang w:val="es-ES"/>
        </w:rPr>
        <w:t xml:space="preserve"> Facebook: </w:t>
      </w:r>
      <w:hyperlink r:id="rId7" w:history="1">
        <w:r w:rsidR="00AA16E1" w:rsidRPr="00D266B7">
          <w:rPr>
            <w:rStyle w:val="Hipervnculo"/>
            <w:rFonts w:ascii="Arial" w:hAnsi="Arial" w:cs="Arial"/>
            <w:lang w:val="es-ES"/>
          </w:rPr>
          <w:t>https://www.facebook.com/MatpetrolSA</w:t>
        </w:r>
      </w:hyperlink>
      <w:r w:rsidR="00AA16E1">
        <w:rPr>
          <w:rFonts w:ascii="Arial" w:hAnsi="Arial" w:cs="Arial"/>
          <w:lang w:val="es-ES"/>
        </w:rPr>
        <w:t xml:space="preserve">  </w:t>
      </w:r>
    </w:p>
    <w:p w14:paraId="2EC04AA7" w14:textId="77777777" w:rsidR="00403D1C" w:rsidRDefault="00403D1C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Colores corporativos</w:t>
      </w:r>
    </w:p>
    <w:p w14:paraId="21FCB612" w14:textId="65C15DED" w:rsidR="00403D1C" w:rsidRDefault="00403D1C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R:</w:t>
      </w:r>
      <w:r w:rsidR="002F3F21">
        <w:rPr>
          <w:rFonts w:ascii="Arial" w:hAnsi="Arial" w:cs="Arial"/>
          <w:lang w:val="es-ES"/>
        </w:rPr>
        <w:t xml:space="preserve"> Rojo y Negro</w:t>
      </w:r>
    </w:p>
    <w:p w14:paraId="76E19C5D" w14:textId="77777777" w:rsidR="00403D1C" w:rsidRDefault="00403D1C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Equipo si desea mencionar su equipo de la empresa enviar</w:t>
      </w:r>
    </w:p>
    <w:p w14:paraId="48389518" w14:textId="77777777" w:rsidR="00403D1C" w:rsidRPr="00403D1C" w:rsidRDefault="00403D1C" w:rsidP="00403D1C">
      <w:pPr>
        <w:pStyle w:val="Prrafodelista"/>
        <w:numPr>
          <w:ilvl w:val="0"/>
          <w:numId w:val="8"/>
        </w:numPr>
        <w:rPr>
          <w:rFonts w:ascii="Arial" w:hAnsi="Arial" w:cs="Arial"/>
          <w:lang w:val="es-ES"/>
        </w:rPr>
      </w:pPr>
      <w:r w:rsidRPr="00403D1C">
        <w:rPr>
          <w:rFonts w:ascii="Arial" w:hAnsi="Arial" w:cs="Arial"/>
          <w:lang w:val="es-ES"/>
        </w:rPr>
        <w:t>Foto</w:t>
      </w:r>
    </w:p>
    <w:p w14:paraId="3DBC968E" w14:textId="77777777" w:rsidR="00403D1C" w:rsidRPr="00403D1C" w:rsidRDefault="00403D1C" w:rsidP="00403D1C">
      <w:pPr>
        <w:pStyle w:val="Prrafodelista"/>
        <w:numPr>
          <w:ilvl w:val="0"/>
          <w:numId w:val="8"/>
        </w:numPr>
        <w:rPr>
          <w:rFonts w:ascii="Arial" w:hAnsi="Arial" w:cs="Arial"/>
          <w:lang w:val="es-ES"/>
        </w:rPr>
      </w:pPr>
      <w:r w:rsidRPr="00403D1C">
        <w:rPr>
          <w:rFonts w:ascii="Arial" w:hAnsi="Arial" w:cs="Arial"/>
          <w:lang w:val="es-ES"/>
        </w:rPr>
        <w:t>Nombre completo</w:t>
      </w:r>
    </w:p>
    <w:p w14:paraId="06E8A174" w14:textId="77777777" w:rsidR="00403D1C" w:rsidRPr="00403D1C" w:rsidRDefault="00403D1C" w:rsidP="00403D1C">
      <w:pPr>
        <w:pStyle w:val="Prrafodelista"/>
        <w:numPr>
          <w:ilvl w:val="0"/>
          <w:numId w:val="8"/>
        </w:numPr>
        <w:rPr>
          <w:rFonts w:ascii="Arial" w:hAnsi="Arial" w:cs="Arial"/>
          <w:lang w:val="es-ES"/>
        </w:rPr>
      </w:pPr>
      <w:r w:rsidRPr="00403D1C">
        <w:rPr>
          <w:rFonts w:ascii="Arial" w:hAnsi="Arial" w:cs="Arial"/>
          <w:lang w:val="es-ES"/>
        </w:rPr>
        <w:t>cargo</w:t>
      </w:r>
    </w:p>
    <w:p w14:paraId="258686C8" w14:textId="53D34EE7" w:rsidR="00403D1C" w:rsidRDefault="00207497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logotipo corporativo de la empresa</w:t>
      </w:r>
    </w:p>
    <w:p w14:paraId="6C86DBC4" w14:textId="0EDBB70C" w:rsidR="009C2B85" w:rsidRDefault="008D1FE0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sz w:val="44"/>
          <w:lang w:eastAsia="es-MX"/>
        </w:rPr>
        <mc:AlternateContent>
          <mc:Choice Requires="wpg">
            <w:drawing>
              <wp:inline distT="0" distB="0" distL="0" distR="0" wp14:anchorId="1E09ED5A" wp14:editId="3EC492AD">
                <wp:extent cx="5475031" cy="1647825"/>
                <wp:effectExtent l="0" t="0" r="0" b="9525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031" cy="1647825"/>
                          <a:chOff x="0" y="0"/>
                          <a:chExt cx="5474335" cy="165036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52" t="42539" r="805" b="28232"/>
                          <a:stretch/>
                        </pic:blipFill>
                        <pic:spPr bwMode="auto">
                          <a:xfrm>
                            <a:off x="1238250" y="552450"/>
                            <a:ext cx="4236085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 descr="C:\Users\jpcastro\Desktop\8 jpablo\TRABAJOS\logo matpetrol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B7EBC5" id="Grupo 3" o:spid="_x0000_s1026" style="width:431.1pt;height:129.75pt;mso-position-horizontal-relative:char;mso-position-vertical-relative:line" coordsize="54743,16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12382;top:5524;width:42361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">
                  <v:imagedata r:id="rId10" o:title="" croptop="27878f" cropbottom="18502f" cropleft="42370f" cropright="528f"/>
                </v:shape>
                <v:shape id="Imagen 2" o:spid="_x0000_s1028" type="#_x0000_t75" style="position:absolute;width:11188;height:1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">
                  <v:imagedata r:id="rId11" o:title="logo matpetrol"/>
                </v:shape>
                <w10:anchorlock/>
              </v:group>
            </w:pict>
          </mc:Fallback>
        </mc:AlternateContent>
      </w:r>
    </w:p>
    <w:p w14:paraId="34ED5D81" w14:textId="77777777" w:rsidR="00207497" w:rsidRDefault="00207497" w:rsidP="00AC6CBB">
      <w:pPr>
        <w:rPr>
          <w:rFonts w:ascii="Arial" w:hAnsi="Arial" w:cs="Arial"/>
          <w:lang w:val="es-ES"/>
        </w:rPr>
      </w:pPr>
    </w:p>
    <w:p w14:paraId="1128F635" w14:textId="77777777" w:rsidR="00207497" w:rsidRDefault="00207497" w:rsidP="00AC6CBB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Paginas que se van a incluir son 4</w:t>
      </w:r>
    </w:p>
    <w:p w14:paraId="1A74345F" w14:textId="1BAF6CE4" w:rsidR="00F10DEF" w:rsidRPr="00207497" w:rsidRDefault="00207497" w:rsidP="00F10DEF">
      <w:pPr>
        <w:pStyle w:val="Prrafodelista"/>
        <w:numPr>
          <w:ilvl w:val="0"/>
          <w:numId w:val="9"/>
        </w:numPr>
        <w:rPr>
          <w:rFonts w:ascii="Arial" w:hAnsi="Arial" w:cs="Arial"/>
          <w:lang w:val="es-ES"/>
        </w:rPr>
      </w:pPr>
      <w:r w:rsidRPr="00207497">
        <w:rPr>
          <w:rFonts w:ascii="Arial" w:hAnsi="Arial" w:cs="Arial"/>
          <w:lang w:val="es-ES"/>
        </w:rPr>
        <w:t>Inicio</w:t>
      </w:r>
      <w:r w:rsidR="00F10DEF">
        <w:rPr>
          <w:rFonts w:ascii="Arial" w:hAnsi="Arial" w:cs="Arial"/>
          <w:lang w:val="es-ES"/>
        </w:rPr>
        <w:t xml:space="preserve"> (</w:t>
      </w:r>
      <w:r w:rsidR="00F10DEF" w:rsidRPr="00207497">
        <w:rPr>
          <w:rFonts w:ascii="Arial" w:hAnsi="Arial" w:cs="Arial"/>
          <w:lang w:val="es-ES"/>
        </w:rPr>
        <w:t>Quienes somos</w:t>
      </w:r>
      <w:r w:rsidR="00F10DEF">
        <w:rPr>
          <w:rFonts w:ascii="Arial" w:hAnsi="Arial" w:cs="Arial"/>
          <w:lang w:val="es-ES"/>
        </w:rPr>
        <w:t>, misión-visión, organización)</w:t>
      </w:r>
    </w:p>
    <w:p w14:paraId="04E46E24" w14:textId="43540FE9" w:rsidR="00207497" w:rsidRDefault="00F10DEF" w:rsidP="00207497">
      <w:pPr>
        <w:pStyle w:val="Prrafodelista"/>
        <w:numPr>
          <w:ilvl w:val="0"/>
          <w:numId w:val="9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Operaciones &amp; Proyectos</w:t>
      </w:r>
    </w:p>
    <w:p w14:paraId="1128897E" w14:textId="4E96FBDE" w:rsidR="00F10DEF" w:rsidRDefault="00F10DEF" w:rsidP="00207497">
      <w:pPr>
        <w:pStyle w:val="Prrafodelista"/>
        <w:numPr>
          <w:ilvl w:val="0"/>
          <w:numId w:val="9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PAC &amp; Proveedores</w:t>
      </w:r>
    </w:p>
    <w:p w14:paraId="35981981" w14:textId="49861A4C" w:rsidR="002F3F21" w:rsidRDefault="002F3F21" w:rsidP="002F3F21">
      <w:pPr>
        <w:pStyle w:val="Prrafodelista"/>
        <w:numPr>
          <w:ilvl w:val="1"/>
          <w:numId w:val="9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Registro de Proveedores</w:t>
      </w:r>
    </w:p>
    <w:p w14:paraId="38ABC15B" w14:textId="650CB699" w:rsidR="002F3F21" w:rsidRDefault="002F3F21" w:rsidP="002F3F21">
      <w:pPr>
        <w:pStyle w:val="Prrafodelista"/>
        <w:numPr>
          <w:ilvl w:val="1"/>
          <w:numId w:val="9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Licitaciones y Contrataciones</w:t>
      </w:r>
    </w:p>
    <w:p w14:paraId="4A620124" w14:textId="77777777" w:rsidR="00207497" w:rsidRDefault="00207497" w:rsidP="00207497">
      <w:pPr>
        <w:pStyle w:val="Prrafodelista"/>
        <w:numPr>
          <w:ilvl w:val="0"/>
          <w:numId w:val="9"/>
        </w:numPr>
        <w:rPr>
          <w:rFonts w:ascii="Arial" w:hAnsi="Arial" w:cs="Arial"/>
          <w:lang w:val="es-ES"/>
        </w:rPr>
      </w:pPr>
      <w:r w:rsidRPr="00207497">
        <w:rPr>
          <w:rFonts w:ascii="Arial" w:hAnsi="Arial" w:cs="Arial"/>
          <w:lang w:val="es-ES"/>
        </w:rPr>
        <w:t>Contacto</w:t>
      </w:r>
    </w:p>
    <w:p w14:paraId="2CD2A669" w14:textId="77777777" w:rsidR="00207497" w:rsidRDefault="00207497" w:rsidP="00207497">
      <w:pPr>
        <w:rPr>
          <w:rFonts w:ascii="Arial" w:hAnsi="Arial" w:cs="Arial"/>
          <w:lang w:val="es-ES"/>
        </w:rPr>
      </w:pPr>
    </w:p>
    <w:p w14:paraId="2846C5F0" w14:textId="77777777" w:rsidR="00207497" w:rsidRPr="00207497" w:rsidRDefault="00207497" w:rsidP="00207497">
      <w:pPr>
        <w:rPr>
          <w:rFonts w:ascii="Arial" w:hAnsi="Arial" w:cs="Arial"/>
          <w:lang w:val="es-ES"/>
        </w:rPr>
      </w:pPr>
    </w:p>
    <w:p w14:paraId="3E246014" w14:textId="77777777" w:rsidR="00207497" w:rsidRPr="00207497" w:rsidRDefault="00207497" w:rsidP="00207497">
      <w:pPr>
        <w:rPr>
          <w:rFonts w:ascii="Arial" w:hAnsi="Arial" w:cs="Arial"/>
          <w:lang w:val="es-ES"/>
        </w:rPr>
      </w:pPr>
    </w:p>
    <w:p w14:paraId="1486BB95" w14:textId="77777777" w:rsidR="00207497" w:rsidRPr="001848FE" w:rsidRDefault="00207497" w:rsidP="00AC6CBB">
      <w:pPr>
        <w:rPr>
          <w:rFonts w:ascii="Arial" w:hAnsi="Arial" w:cs="Arial"/>
          <w:lang w:val="es-ES"/>
        </w:rPr>
      </w:pPr>
    </w:p>
    <w:p w14:paraId="0FD6EE37" w14:textId="77777777" w:rsidR="001848FE" w:rsidRPr="001848FE" w:rsidRDefault="001848FE" w:rsidP="00AC6CBB">
      <w:pPr>
        <w:rPr>
          <w:rFonts w:ascii="Arial" w:hAnsi="Arial" w:cs="Arial"/>
          <w:lang w:val="es-ES"/>
        </w:rPr>
      </w:pPr>
    </w:p>
    <w:p w14:paraId="437D7877" w14:textId="77777777" w:rsidR="001848FE" w:rsidRDefault="001848FE" w:rsidP="00FF7D45">
      <w:pPr>
        <w:tabs>
          <w:tab w:val="left" w:pos="1725"/>
        </w:tabs>
        <w:jc w:val="center"/>
        <w:rPr>
          <w:rFonts w:ascii="Arial" w:hAnsi="Arial" w:cs="Arial"/>
          <w:bCs/>
          <w:sz w:val="32"/>
          <w:szCs w:val="32"/>
        </w:rPr>
      </w:pPr>
    </w:p>
    <w:p w14:paraId="3F8347D2" w14:textId="77777777" w:rsidR="001848FE" w:rsidRPr="001848FE" w:rsidRDefault="001848FE" w:rsidP="00FF7D45">
      <w:pPr>
        <w:tabs>
          <w:tab w:val="left" w:pos="1725"/>
        </w:tabs>
        <w:jc w:val="center"/>
        <w:rPr>
          <w:rFonts w:ascii="Arial" w:hAnsi="Arial" w:cs="Arial"/>
          <w:bCs/>
          <w:sz w:val="32"/>
          <w:szCs w:val="32"/>
        </w:rPr>
      </w:pPr>
    </w:p>
    <w:p w14:paraId="2A670DEB" w14:textId="77777777" w:rsidR="00FF7D45" w:rsidRPr="001848FE" w:rsidRDefault="00FF7D45" w:rsidP="00FF7D45">
      <w:pPr>
        <w:tabs>
          <w:tab w:val="left" w:pos="1725"/>
        </w:tabs>
        <w:jc w:val="center"/>
        <w:rPr>
          <w:rFonts w:ascii="Arial" w:hAnsi="Arial" w:cs="Arial"/>
          <w:bCs/>
          <w:sz w:val="32"/>
          <w:szCs w:val="32"/>
        </w:rPr>
      </w:pPr>
      <w:r w:rsidRPr="001848FE">
        <w:rPr>
          <w:rFonts w:ascii="Arial" w:hAnsi="Arial" w:cs="Arial"/>
          <w:bCs/>
          <w:sz w:val="32"/>
          <w:szCs w:val="32"/>
        </w:rPr>
        <w:t>Denis chambi Galarza</w:t>
      </w:r>
    </w:p>
    <w:p w14:paraId="4E8DC6EA" w14:textId="77777777" w:rsidR="00FF7D45" w:rsidRPr="001848FE" w:rsidRDefault="00FF7D45" w:rsidP="00FF7D45">
      <w:pPr>
        <w:tabs>
          <w:tab w:val="left" w:pos="1725"/>
        </w:tabs>
        <w:rPr>
          <w:rFonts w:ascii="Arial" w:hAnsi="Arial" w:cs="Arial"/>
        </w:rPr>
      </w:pPr>
      <w:r w:rsidRPr="001848FE">
        <w:rPr>
          <w:rFonts w:ascii="Arial" w:hAnsi="Arial" w:cs="Arial"/>
        </w:rPr>
        <w:tab/>
      </w:r>
      <w:r w:rsidRPr="001848FE">
        <w:rPr>
          <w:rFonts w:ascii="Arial" w:hAnsi="Arial" w:cs="Arial"/>
        </w:rPr>
        <w:tab/>
        <w:t xml:space="preserve">         Marketing Publicitario y consultor SEO</w:t>
      </w:r>
    </w:p>
    <w:p w14:paraId="3014D0FB" w14:textId="77777777" w:rsidR="00FF7D45" w:rsidRPr="001848FE" w:rsidRDefault="00FF7D45" w:rsidP="00FF7D45">
      <w:pPr>
        <w:tabs>
          <w:tab w:val="left" w:pos="1725"/>
        </w:tabs>
        <w:jc w:val="center"/>
        <w:rPr>
          <w:rFonts w:ascii="Arial" w:hAnsi="Arial" w:cs="Arial"/>
        </w:rPr>
      </w:pPr>
      <w:r w:rsidRPr="001848FE">
        <w:rPr>
          <w:rFonts w:ascii="Arial" w:hAnsi="Arial" w:cs="Arial"/>
        </w:rPr>
        <w:t>71015836</w:t>
      </w:r>
    </w:p>
    <w:p w14:paraId="29A1FC16" w14:textId="77777777" w:rsidR="00E81963" w:rsidRPr="001848FE" w:rsidRDefault="003E76B0" w:rsidP="00E81963">
      <w:pPr>
        <w:tabs>
          <w:tab w:val="left" w:pos="1725"/>
        </w:tabs>
        <w:jc w:val="center"/>
        <w:rPr>
          <w:rStyle w:val="Hipervnculo"/>
          <w:rFonts w:ascii="Arial" w:hAnsi="Arial" w:cs="Arial"/>
        </w:rPr>
      </w:pPr>
      <w:hyperlink r:id="rId12" w:history="1">
        <w:r w:rsidR="00FF7D45" w:rsidRPr="001848FE">
          <w:rPr>
            <w:rStyle w:val="Hipervnculo"/>
            <w:rFonts w:ascii="Arial" w:hAnsi="Arial" w:cs="Arial"/>
          </w:rPr>
          <w:t>dchambi09@gmail.com</w:t>
        </w:r>
      </w:hyperlink>
    </w:p>
    <w:p w14:paraId="465095BC" w14:textId="77777777" w:rsidR="00AC6CBB" w:rsidRPr="001848FE" w:rsidRDefault="00AC6CBB" w:rsidP="00AC6CBB">
      <w:pPr>
        <w:rPr>
          <w:rFonts w:ascii="Arial" w:hAnsi="Arial" w:cs="Arial"/>
          <w:lang w:val="es-ES"/>
        </w:rPr>
      </w:pPr>
    </w:p>
    <w:p w14:paraId="1C8D1A8D" w14:textId="77777777" w:rsidR="00AC6CBB" w:rsidRPr="001848FE" w:rsidRDefault="00AC6CBB" w:rsidP="00AC6CBB">
      <w:pPr>
        <w:rPr>
          <w:rFonts w:ascii="Arial" w:hAnsi="Arial" w:cs="Arial"/>
          <w:lang w:val="es-ES"/>
        </w:rPr>
      </w:pPr>
    </w:p>
    <w:sectPr w:rsidR="00AC6CBB" w:rsidRPr="001848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rela Round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794A"/>
    <w:multiLevelType w:val="hybridMultilevel"/>
    <w:tmpl w:val="C976602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636BE"/>
    <w:multiLevelType w:val="hybridMultilevel"/>
    <w:tmpl w:val="8102A5C8"/>
    <w:lvl w:ilvl="0" w:tplc="C008941C">
      <w:numFmt w:val="bullet"/>
      <w:lvlText w:val="-"/>
      <w:lvlJc w:val="left"/>
      <w:pPr>
        <w:ind w:left="1065" w:hanging="360"/>
      </w:pPr>
      <w:rPr>
        <w:rFonts w:ascii="Arial" w:eastAsia="Helvetica Neue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8046C55"/>
    <w:multiLevelType w:val="hybridMultilevel"/>
    <w:tmpl w:val="7DD621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57004"/>
    <w:multiLevelType w:val="hybridMultilevel"/>
    <w:tmpl w:val="13FC28A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81E68"/>
    <w:multiLevelType w:val="hybridMultilevel"/>
    <w:tmpl w:val="5F7EE01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E555F"/>
    <w:multiLevelType w:val="hybridMultilevel"/>
    <w:tmpl w:val="A9629E1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B19D1"/>
    <w:multiLevelType w:val="hybridMultilevel"/>
    <w:tmpl w:val="574C6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B2C57"/>
    <w:multiLevelType w:val="hybridMultilevel"/>
    <w:tmpl w:val="9E42D9D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42FB1"/>
    <w:multiLevelType w:val="hybridMultilevel"/>
    <w:tmpl w:val="AEF2F57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158C2"/>
    <w:multiLevelType w:val="hybridMultilevel"/>
    <w:tmpl w:val="B6707BD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366625">
    <w:abstractNumId w:val="5"/>
  </w:num>
  <w:num w:numId="2" w16cid:durableId="1506432383">
    <w:abstractNumId w:val="3"/>
  </w:num>
  <w:num w:numId="3" w16cid:durableId="1590693649">
    <w:abstractNumId w:val="7"/>
  </w:num>
  <w:num w:numId="4" w16cid:durableId="864631141">
    <w:abstractNumId w:val="4"/>
  </w:num>
  <w:num w:numId="5" w16cid:durableId="1026561297">
    <w:abstractNumId w:val="9"/>
  </w:num>
  <w:num w:numId="6" w16cid:durableId="102463697">
    <w:abstractNumId w:val="0"/>
  </w:num>
  <w:num w:numId="7" w16cid:durableId="519011837">
    <w:abstractNumId w:val="8"/>
  </w:num>
  <w:num w:numId="8" w16cid:durableId="20715650">
    <w:abstractNumId w:val="2"/>
  </w:num>
  <w:num w:numId="9" w16cid:durableId="1607273964">
    <w:abstractNumId w:val="6"/>
  </w:num>
  <w:num w:numId="10" w16cid:durableId="1537812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BB"/>
    <w:rsid w:val="000045C1"/>
    <w:rsid w:val="00006488"/>
    <w:rsid w:val="00083D8A"/>
    <w:rsid w:val="000863D7"/>
    <w:rsid w:val="000B496C"/>
    <w:rsid w:val="000B6682"/>
    <w:rsid w:val="00182525"/>
    <w:rsid w:val="001848FE"/>
    <w:rsid w:val="00207497"/>
    <w:rsid w:val="00294D2C"/>
    <w:rsid w:val="002F3F21"/>
    <w:rsid w:val="00333431"/>
    <w:rsid w:val="00334016"/>
    <w:rsid w:val="0036370D"/>
    <w:rsid w:val="00367C57"/>
    <w:rsid w:val="003A0966"/>
    <w:rsid w:val="003E76B0"/>
    <w:rsid w:val="0040280F"/>
    <w:rsid w:val="00403D1C"/>
    <w:rsid w:val="00550513"/>
    <w:rsid w:val="005C60A4"/>
    <w:rsid w:val="005F480A"/>
    <w:rsid w:val="006221B2"/>
    <w:rsid w:val="00675755"/>
    <w:rsid w:val="00686128"/>
    <w:rsid w:val="006B1D25"/>
    <w:rsid w:val="0073205E"/>
    <w:rsid w:val="008D1FE0"/>
    <w:rsid w:val="008E0CA9"/>
    <w:rsid w:val="00927928"/>
    <w:rsid w:val="009C2B85"/>
    <w:rsid w:val="00A34D92"/>
    <w:rsid w:val="00AA16E1"/>
    <w:rsid w:val="00AC1883"/>
    <w:rsid w:val="00AC6CBB"/>
    <w:rsid w:val="00E81963"/>
    <w:rsid w:val="00F10DEF"/>
    <w:rsid w:val="00F50E3A"/>
    <w:rsid w:val="00F53E88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4A0B8"/>
  <w15:chartTrackingRefBased/>
  <w15:docId w15:val="{20734065-AE82-4286-B028-33736470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6CBB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  <w:lang w:val="es-ES" w:eastAsia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AC6CBB"/>
    <w:rPr>
      <w:rFonts w:ascii="Times New Roman" w:eastAsia="Times New Roman" w:hAnsi="Times New Roman" w:cs="Times New Roman"/>
      <w:b/>
      <w:sz w:val="36"/>
      <w:szCs w:val="36"/>
      <w:lang w:val="es-ES" w:eastAsia="es-419"/>
    </w:rPr>
  </w:style>
  <w:style w:type="paragraph" w:styleId="Prrafodelista">
    <w:name w:val="List Paragraph"/>
    <w:basedOn w:val="Normal"/>
    <w:uiPriority w:val="34"/>
    <w:qFormat/>
    <w:rsid w:val="00AC6C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7D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3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atpetrolSA" TargetMode="External"/><Relationship Id="rId12" Type="http://schemas.openxmlformats.org/officeDocument/2006/relationships/hyperlink" Target="mailto:dchambi0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petrol@matpetrol.com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atpetrol.com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Rodrigo Ureña</cp:lastModifiedBy>
  <cp:revision>11</cp:revision>
  <dcterms:created xsi:type="dcterms:W3CDTF">2022-05-27T15:02:00Z</dcterms:created>
  <dcterms:modified xsi:type="dcterms:W3CDTF">2022-06-08T02:53:00Z</dcterms:modified>
</cp:coreProperties>
</file>